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496EC">
      <w:pPr>
        <w:spacing w:after="0" w:line="360" w:lineRule="auto"/>
        <w:ind w:left="0" w:leftChars="0" w:firstLine="0" w:firstLineChars="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金融学院2027届本科学生毕业论文修改报告</w:t>
      </w:r>
    </w:p>
    <w:p w14:paraId="02BFD183">
      <w:r>
        <w:rPr>
          <w:sz w:val="20"/>
        </w:rPr>
        <w:t>适用对象：首次答辩未通过、修改论文后申请再次答辩的学生。</w:t>
      </w:r>
    </w:p>
    <w:p w14:paraId="4312EB84">
      <w:r>
        <w:rPr>
          <w:sz w:val="20"/>
        </w:rPr>
        <w:t>填写说明：请依据首次答辩记录逐项回应，不得仅填写“已修改”。修改位置应对应再次提交论文的章节、页码或图表编号。表格可增行、续页；无相关事项填写“无”。论文修改时间不得少于1个月。</w:t>
      </w:r>
    </w:p>
    <w:p w14:paraId="5BEAE3EF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 基本信息</w:t>
      </w:r>
    </w:p>
    <w:p w14:paraId="4B8909D4">
      <w:r>
        <w:t>姓名：________________    学号：________________    专业班级：________________</w:t>
      </w:r>
    </w:p>
    <w:p w14:paraId="00215540">
      <w:r>
        <w:t>指导教师：____________    首次答辩日期：______年____月____日</w:t>
      </w:r>
    </w:p>
    <w:p w14:paraId="32527949">
      <w:r>
        <w:t>论文题目：________________________________________________________________</w:t>
      </w:r>
    </w:p>
    <w:p w14:paraId="4B3F96C0">
      <w:r>
        <w:t>修改后题目（未变更填“同上”）：________________________________________________</w:t>
      </w:r>
    </w:p>
    <w:p w14:paraId="7372D5A0">
      <w:r>
        <w:t>实际修改起止日期：______年____月____日至______年____月____日</w:t>
      </w:r>
    </w:p>
    <w:p w14:paraId="1B617DD0">
      <w:r>
        <w:t>本次提交论文文件名或版本：__________________________________________________</w:t>
      </w:r>
    </w:p>
    <w:p w14:paraId="5B90EC78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 答辩意见与逐项修改情况</w:t>
      </w:r>
    </w:p>
    <w:p w14:paraId="5C6033A0">
      <w:r>
        <w:rPr>
          <w:sz w:val="20"/>
        </w:rPr>
        <w:t>请完整列明答辩小组指出的问题和修改要求，一项意见对应一项说明；未采纳或尚未完成的意见也应列入，并在第四部分说明原因。</w:t>
      </w:r>
    </w:p>
    <w:tbl>
      <w:tblPr>
        <w:tblStyle w:val="32"/>
        <w:tblW w:w="0" w:type="auto"/>
        <w:jc w:val="center"/>
        <w:tblBorders>
          <w:top w:val="single" w:color="D9D9D9" w:sz="6" w:space="0"/>
          <w:left w:val="single" w:color="D9D9D9" w:sz="6" w:space="0"/>
          <w:bottom w:val="single" w:color="D9D9D9" w:sz="6" w:space="0"/>
          <w:right w:val="single" w:color="D9D9D9" w:sz="6" w:space="0"/>
          <w:insideH w:val="single" w:color="D9D9D9" w:sz="6" w:space="0"/>
          <w:insideV w:val="single" w:color="D9D9D9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2324"/>
        <w:gridCol w:w="4252"/>
        <w:gridCol w:w="2551"/>
      </w:tblGrid>
      <w:tr w14:paraId="4EDCFD81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1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8CDF98">
            <w:pPr>
              <w:spacing w:after="0"/>
              <w:jc w:val="center"/>
            </w:pPr>
            <w:r>
              <w:rPr>
                <w:b/>
                <w:sz w:val="20"/>
              </w:rPr>
              <w:t>序号</w:t>
            </w:r>
          </w:p>
        </w:tc>
        <w:tc>
          <w:tcPr>
            <w:tcW w:w="232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0820CF">
            <w:pPr>
              <w:spacing w:after="0"/>
              <w:jc w:val="center"/>
            </w:pPr>
            <w:r>
              <w:rPr>
                <w:b/>
                <w:sz w:val="20"/>
              </w:rPr>
              <w:t>答辩意见及存在问题</w:t>
            </w:r>
          </w:p>
        </w:tc>
        <w:tc>
          <w:tcPr>
            <w:tcW w:w="4252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815B7D">
            <w:pPr>
              <w:spacing w:after="0"/>
              <w:jc w:val="center"/>
            </w:pPr>
            <w:r>
              <w:rPr>
                <w:b/>
                <w:sz w:val="20"/>
              </w:rPr>
              <w:t>具体修改内容及修改前后对照</w:t>
            </w:r>
          </w:p>
        </w:tc>
        <w:tc>
          <w:tcPr>
            <w:tcW w:w="2551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44B164">
            <w:pPr>
              <w:spacing w:after="0"/>
              <w:jc w:val="center"/>
            </w:pPr>
            <w:r>
              <w:rPr>
                <w:b/>
                <w:sz w:val="20"/>
              </w:rPr>
              <w:t>修改位置及完成情况</w:t>
            </w:r>
          </w:p>
        </w:tc>
      </w:tr>
      <w:tr w14:paraId="6F7EA5F4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51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E68C84">
            <w:pPr>
              <w:spacing w:after="0"/>
              <w:jc w:val="center"/>
            </w:pPr>
            <w:r>
              <w:t>1</w:t>
            </w:r>
          </w:p>
        </w:tc>
        <w:tc>
          <w:tcPr>
            <w:tcW w:w="23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CE242A">
            <w:pPr>
              <w:spacing w:after="0"/>
            </w:pPr>
          </w:p>
        </w:tc>
        <w:tc>
          <w:tcPr>
            <w:tcW w:w="42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436CE2">
            <w:pPr>
              <w:spacing w:after="0"/>
            </w:pPr>
          </w:p>
        </w:tc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03CDC4">
            <w:pPr>
              <w:spacing w:after="0"/>
            </w:pPr>
          </w:p>
        </w:tc>
      </w:tr>
      <w:tr w14:paraId="33AB4825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51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921E42">
            <w:pPr>
              <w:spacing w:after="0"/>
              <w:jc w:val="center"/>
            </w:pPr>
            <w:r>
              <w:t>2</w:t>
            </w:r>
          </w:p>
        </w:tc>
        <w:tc>
          <w:tcPr>
            <w:tcW w:w="23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3C94C0">
            <w:pPr>
              <w:spacing w:after="0"/>
            </w:pPr>
          </w:p>
        </w:tc>
        <w:tc>
          <w:tcPr>
            <w:tcW w:w="42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7AD224">
            <w:pPr>
              <w:spacing w:after="0"/>
            </w:pPr>
          </w:p>
        </w:tc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5A1A91">
            <w:pPr>
              <w:spacing w:after="0"/>
            </w:pPr>
          </w:p>
        </w:tc>
      </w:tr>
      <w:tr w14:paraId="243BEA17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51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97156C">
            <w:pPr>
              <w:spacing w:after="0"/>
              <w:jc w:val="center"/>
            </w:pPr>
            <w:r>
              <w:t>3</w:t>
            </w:r>
          </w:p>
        </w:tc>
        <w:tc>
          <w:tcPr>
            <w:tcW w:w="23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1CB497">
            <w:pPr>
              <w:spacing w:after="0"/>
            </w:pPr>
          </w:p>
        </w:tc>
        <w:tc>
          <w:tcPr>
            <w:tcW w:w="425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AE052E">
            <w:pPr>
              <w:spacing w:after="0"/>
            </w:pPr>
          </w:p>
        </w:tc>
        <w:tc>
          <w:tcPr>
            <w:tcW w:w="255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A8FF1F">
            <w:pPr>
              <w:spacing w:after="0"/>
            </w:pPr>
          </w:p>
        </w:tc>
      </w:tr>
    </w:tbl>
    <w:p w14:paraId="305CD648">
      <w:r>
        <w:rPr>
          <w:sz w:val="18"/>
        </w:rPr>
        <w:t>位置填写示例：第3章第2节，第15—17页，表3-2。完成情况填写：已完成／部分完成／未完成。</w:t>
      </w:r>
    </w:p>
    <w:p w14:paraId="7631AC58">
      <w:r>
        <w:br w:type="page"/>
      </w:r>
    </w:p>
    <w:p w14:paraId="4471483B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 修改工作总体说明</w:t>
      </w:r>
    </w:p>
    <w:p w14:paraId="5C2C681A">
      <w:r>
        <w:rPr>
          <w:sz w:val="20"/>
        </w:rPr>
        <w:t>简述本次修改的重点、主要改进及对论文结论的影响；涉及数据、模型、实证结果或研究结论调整的，应说明调整内容及依据。</w:t>
      </w:r>
    </w:p>
    <w:p w14:paraId="166F0B78">
      <w:pPr>
        <w:spacing w:after="120"/>
      </w:pPr>
      <w:r>
        <w:rPr>
          <w:sz w:val="20"/>
        </w:rPr>
        <w:t>____________________________________________________________________________</w:t>
      </w:r>
    </w:p>
    <w:p w14:paraId="75CF1658">
      <w:pPr>
        <w:spacing w:after="120"/>
      </w:pPr>
      <w:r>
        <w:rPr>
          <w:sz w:val="20"/>
        </w:rPr>
        <w:t>____________________________________________________________________________</w:t>
      </w:r>
    </w:p>
    <w:p w14:paraId="5AFD1DC8">
      <w:pPr>
        <w:spacing w:after="120"/>
      </w:pPr>
      <w:r>
        <w:rPr>
          <w:sz w:val="20"/>
        </w:rPr>
        <w:t>____________________________________________________________________________</w:t>
      </w:r>
    </w:p>
    <w:p w14:paraId="1EFECD10">
      <w:pPr>
        <w:spacing w:after="120"/>
      </w:pPr>
      <w:r>
        <w:rPr>
          <w:sz w:val="20"/>
        </w:rPr>
        <w:t>____________________________________________________________________________</w:t>
      </w:r>
    </w:p>
    <w:p w14:paraId="3AC03FBD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四 未采纳或尚未完成事项说明</w:t>
      </w:r>
    </w:p>
    <w:p w14:paraId="6326DA24">
      <w:r>
        <w:rPr>
          <w:sz w:val="20"/>
        </w:rPr>
        <w:t>对应第二部分序号，说明未采纳或尚未完成的原因、依据及后续处理安排；如无此类事项，填写“无”。</w:t>
      </w:r>
    </w:p>
    <w:p w14:paraId="5CDEA3F8">
      <w:pPr>
        <w:spacing w:after="120"/>
      </w:pPr>
      <w:r>
        <w:rPr>
          <w:sz w:val="20"/>
        </w:rPr>
        <w:t>____________________________________________________________________________</w:t>
      </w:r>
    </w:p>
    <w:p w14:paraId="53551C2C">
      <w:pPr>
        <w:spacing w:after="120"/>
      </w:pPr>
      <w:r>
        <w:rPr>
          <w:sz w:val="20"/>
        </w:rPr>
        <w:t>____________________________________________________________________________</w:t>
      </w:r>
    </w:p>
    <w:p w14:paraId="6A77108A">
      <w:pPr>
        <w:spacing w:after="120"/>
      </w:pPr>
      <w:r>
        <w:rPr>
          <w:sz w:val="20"/>
        </w:rPr>
        <w:t>____________________________________________________________________________</w:t>
      </w:r>
    </w:p>
    <w:p w14:paraId="54A8F769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五 学生确认</w:t>
      </w:r>
    </w:p>
    <w:p w14:paraId="66D642D4">
      <w:r>
        <w:t>本人确认：本报告如实反映论文修改情况，已逐项回应首次答辩意见；报告所列修改内容、位置与本次提交的论文一致，论文研究与写作由本人独立完成。</w:t>
      </w:r>
    </w:p>
    <w:p w14:paraId="323678ED">
      <w:r>
        <w:t>学生签名：________________            日期：______年____月____日</w:t>
      </w:r>
    </w:p>
    <w:p w14:paraId="6196D0EC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六 指导教师审核意见</w:t>
      </w:r>
    </w:p>
    <w:p w14:paraId="25189B23">
      <w:r>
        <w:rPr>
          <w:sz w:val="20"/>
        </w:rPr>
        <w:t>请结合修改稿核实答辩意见落实情况、修改质量和修改期限，并说明是否建议参加再次答辩。</w:t>
      </w:r>
    </w:p>
    <w:p w14:paraId="5FAE4F85">
      <w:r>
        <w:t>修改期限是否达到不少于1个月：  □ 是    □ 否</w:t>
      </w:r>
    </w:p>
    <w:p w14:paraId="5E055DA2">
      <w:r>
        <w:t>审核意见：</w:t>
      </w:r>
      <w:bookmarkStart w:id="0" w:name="_GoBack"/>
      <w:bookmarkEnd w:id="0"/>
    </w:p>
    <w:p w14:paraId="6D441B51">
      <w:pPr>
        <w:spacing w:after="120"/>
      </w:pPr>
      <w:r>
        <w:rPr>
          <w:sz w:val="20"/>
        </w:rPr>
        <w:t>____________________________________________________________________________</w:t>
      </w:r>
    </w:p>
    <w:p w14:paraId="2CD45C95">
      <w:pPr>
        <w:spacing w:after="120"/>
      </w:pPr>
      <w:r>
        <w:rPr>
          <w:sz w:val="20"/>
        </w:rPr>
        <w:t>____________________________________________________________________________</w:t>
      </w:r>
    </w:p>
    <w:p w14:paraId="4D1CDAFB">
      <w:pPr>
        <w:spacing w:after="120"/>
      </w:pPr>
      <w:r>
        <w:rPr>
          <w:sz w:val="20"/>
        </w:rPr>
        <w:t>____________________________________________________________________________</w:t>
      </w:r>
    </w:p>
    <w:p w14:paraId="0BBA0327">
      <w:r>
        <w:t>审核结论（勾选一项）：</w:t>
      </w:r>
    </w:p>
    <w:p w14:paraId="23F1AF04">
      <w:r>
        <w:t>□ 已完成必要修改，建议参加再次答辩。</w:t>
      </w:r>
    </w:p>
    <w:p w14:paraId="7F79A737">
      <w:r>
        <w:t>□ 尚需继续修改，暂不建议参加再次答辩。</w:t>
      </w:r>
    </w:p>
    <w:p w14:paraId="2E8E5934">
      <w:r>
        <w:t>指导教师签名：____________            审核日期：______年____月____日</w:t>
      </w:r>
    </w:p>
    <w:p w14:paraId="3CAF6EE7">
      <w:r>
        <w:rPr>
          <w:sz w:val="18"/>
        </w:rPr>
        <w:t>注：指导教师审核意见供再次答辩安排参考，再次答辩资格及具体安排按学院要求执行。</w:t>
      </w:r>
    </w:p>
    <w:sectPr>
      <w:footerReference r:id="rId5" w:type="default"/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7CBED">
    <w:pPr>
      <w:pStyle w:val="24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B58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88" w:lineRule="auto"/>
    </w:pPr>
    <w:rPr>
      <w:rFonts w:ascii="宋体" w:hAnsi="宋体" w:eastAsia="宋体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80" w:after="100" w:line="288" w:lineRule="auto"/>
      <w:outlineLvl w:val="0"/>
    </w:pPr>
    <w:rPr>
      <w:rFonts w:asciiTheme="majorHAnsi" w:hAnsiTheme="majorHAnsi" w:eastAsiaTheme="majorEastAsia" w:cstheme="majorBidi"/>
      <w:b/>
      <w:bCs/>
      <w:color w:val="000000"/>
      <w:sz w:val="2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100" w:line="288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36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788</Words>
  <Characters>1841</Characters>
  <Lines>0</Lines>
  <Paragraphs>0</Paragraphs>
  <TotalTime>1</TotalTime>
  <ScaleCrop>false</ScaleCrop>
  <LinksUpToDate>false</LinksUpToDate>
  <CharactersWithSpaces>1893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金融学院</dc:creator>
  <dc:description>generated by python-docx</dc:description>
  <cp:lastModifiedBy>zzl</cp:lastModifiedBy>
  <dcterms:modified xsi:type="dcterms:W3CDTF">2026-10-19T06:28:17Z</dcterms:modified>
  <dc:title>金融学院2027届本科学生毕业论文首次答辩后修改报告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eyJoZGlkIjoiY2YxYzY5NDcwNDEyNTQwYWVmODcyNzQ0YjM5NzJkNzQiLCJ1c2VySWQiOiIzOTg0MjU0OTEifQ==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201EDFF1F8CF45FC8D09F57EA62EEFB8_12</vt:lpwstr>
  </property>
</Properties>
</file>